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0842FF" w14:textId="77777777" w:rsidR="005E7506" w:rsidRPr="002354AA" w:rsidRDefault="007455EC" w:rsidP="007117F5">
      <w:pPr>
        <w:spacing w:after="0" w:line="276" w:lineRule="auto"/>
        <w:jc w:val="right"/>
        <w:rPr>
          <w:rFonts w:cstheme="minorHAnsi"/>
          <w:sz w:val="24"/>
        </w:rPr>
      </w:pPr>
      <w:r w:rsidRPr="002354AA">
        <w:rPr>
          <w:rFonts w:cstheme="minorHAnsi"/>
          <w:sz w:val="24"/>
        </w:rPr>
        <w:t>……..……………………………………..</w:t>
      </w:r>
    </w:p>
    <w:p w14:paraId="2EFF07C8" w14:textId="77777777" w:rsidR="007455EC" w:rsidRPr="002354AA" w:rsidRDefault="00031E0D" w:rsidP="007117F5">
      <w:pPr>
        <w:spacing w:after="0" w:line="276" w:lineRule="auto"/>
        <w:ind w:left="5664"/>
        <w:rPr>
          <w:rFonts w:cstheme="minorHAnsi"/>
          <w:sz w:val="20"/>
        </w:rPr>
      </w:pPr>
      <w:r w:rsidRPr="002354AA">
        <w:rPr>
          <w:rFonts w:cstheme="minorHAnsi"/>
          <w:sz w:val="20"/>
        </w:rPr>
        <w:t xml:space="preserve">  </w:t>
      </w:r>
      <w:r w:rsidR="007455EC" w:rsidRPr="002354AA">
        <w:rPr>
          <w:rFonts w:cstheme="minorHAnsi"/>
          <w:sz w:val="20"/>
        </w:rPr>
        <w:t xml:space="preserve">    </w:t>
      </w:r>
      <w:r w:rsidR="002354AA" w:rsidRPr="002354AA">
        <w:rPr>
          <w:rFonts w:cstheme="minorHAnsi"/>
          <w:sz w:val="20"/>
        </w:rPr>
        <w:tab/>
      </w:r>
      <w:r w:rsidR="002354AA" w:rsidRPr="002354AA">
        <w:rPr>
          <w:rFonts w:cstheme="minorHAnsi"/>
          <w:sz w:val="20"/>
        </w:rPr>
        <w:tab/>
      </w:r>
      <w:r w:rsidR="007455EC" w:rsidRPr="002354AA">
        <w:rPr>
          <w:rFonts w:cstheme="minorHAnsi"/>
          <w:sz w:val="20"/>
        </w:rPr>
        <w:t xml:space="preserve"> (Miejscowość i data)</w:t>
      </w:r>
    </w:p>
    <w:p w14:paraId="08DA40A7" w14:textId="77777777" w:rsidR="007455EC" w:rsidRPr="002354AA" w:rsidRDefault="007455EC" w:rsidP="007117F5">
      <w:pPr>
        <w:spacing w:after="0" w:line="276" w:lineRule="auto"/>
        <w:rPr>
          <w:rFonts w:cstheme="minorHAnsi"/>
          <w:b/>
          <w:sz w:val="24"/>
        </w:rPr>
      </w:pPr>
    </w:p>
    <w:p w14:paraId="37EEF49A" w14:textId="77777777" w:rsidR="007455EC" w:rsidRPr="002354AA" w:rsidRDefault="007455EC" w:rsidP="007117F5">
      <w:pPr>
        <w:spacing w:after="0" w:line="276" w:lineRule="auto"/>
        <w:ind w:left="7080"/>
        <w:rPr>
          <w:rFonts w:cstheme="minorHAnsi"/>
          <w:b/>
          <w:sz w:val="24"/>
        </w:rPr>
      </w:pPr>
      <w:r w:rsidRPr="002354AA">
        <w:rPr>
          <w:rFonts w:cstheme="minorHAnsi"/>
          <w:b/>
          <w:sz w:val="24"/>
        </w:rPr>
        <w:t>Urząd Gminy Czarnia</w:t>
      </w:r>
    </w:p>
    <w:p w14:paraId="652A78AE" w14:textId="77777777" w:rsidR="007455EC" w:rsidRPr="002354AA" w:rsidRDefault="007455EC" w:rsidP="007117F5">
      <w:pPr>
        <w:spacing w:after="0" w:line="276" w:lineRule="auto"/>
        <w:ind w:left="7080"/>
        <w:rPr>
          <w:rFonts w:cstheme="minorHAnsi"/>
          <w:b/>
          <w:sz w:val="24"/>
        </w:rPr>
      </w:pPr>
      <w:r w:rsidRPr="002354AA">
        <w:rPr>
          <w:rFonts w:cstheme="minorHAnsi"/>
          <w:b/>
          <w:sz w:val="24"/>
        </w:rPr>
        <w:t>Czarnia 41</w:t>
      </w:r>
    </w:p>
    <w:p w14:paraId="2964A904" w14:textId="77777777" w:rsidR="007455EC" w:rsidRPr="002354AA" w:rsidRDefault="007455EC" w:rsidP="007117F5">
      <w:pPr>
        <w:spacing w:after="0" w:line="276" w:lineRule="auto"/>
        <w:ind w:left="7080"/>
        <w:rPr>
          <w:rFonts w:cstheme="minorHAnsi"/>
          <w:b/>
          <w:sz w:val="24"/>
        </w:rPr>
      </w:pPr>
      <w:r w:rsidRPr="002354AA">
        <w:rPr>
          <w:rFonts w:cstheme="minorHAnsi"/>
          <w:b/>
          <w:sz w:val="24"/>
        </w:rPr>
        <w:t>07-431 Czarnia</w:t>
      </w:r>
    </w:p>
    <w:p w14:paraId="15B4D752" w14:textId="77777777" w:rsidR="007455EC" w:rsidRPr="002354AA" w:rsidRDefault="007455EC" w:rsidP="007117F5">
      <w:pPr>
        <w:spacing w:after="0" w:line="276" w:lineRule="auto"/>
        <w:jc w:val="center"/>
        <w:rPr>
          <w:rFonts w:cstheme="minorHAnsi"/>
          <w:sz w:val="24"/>
        </w:rPr>
      </w:pPr>
    </w:p>
    <w:p w14:paraId="55B52899" w14:textId="77777777" w:rsidR="007455EC" w:rsidRPr="002354AA" w:rsidRDefault="007455EC" w:rsidP="007117F5">
      <w:pPr>
        <w:spacing w:after="0" w:line="276" w:lineRule="auto"/>
        <w:jc w:val="center"/>
        <w:rPr>
          <w:rFonts w:cstheme="minorHAnsi"/>
          <w:b/>
          <w:sz w:val="28"/>
        </w:rPr>
      </w:pPr>
      <w:r w:rsidRPr="002354AA">
        <w:rPr>
          <w:rFonts w:cstheme="minorHAnsi"/>
          <w:b/>
          <w:sz w:val="28"/>
        </w:rPr>
        <w:t>WNIOSEK</w:t>
      </w:r>
    </w:p>
    <w:p w14:paraId="21E35E2F" w14:textId="77777777" w:rsidR="007455EC" w:rsidRDefault="007455EC" w:rsidP="007117F5">
      <w:pPr>
        <w:spacing w:after="0" w:line="276" w:lineRule="auto"/>
        <w:jc w:val="center"/>
        <w:rPr>
          <w:rFonts w:cstheme="minorHAnsi"/>
          <w:b/>
          <w:sz w:val="28"/>
        </w:rPr>
      </w:pPr>
      <w:r w:rsidRPr="002354AA">
        <w:rPr>
          <w:rFonts w:cstheme="minorHAnsi"/>
          <w:b/>
          <w:sz w:val="28"/>
        </w:rPr>
        <w:t xml:space="preserve">w sprawie udziału w programie usuwania folii rolniczych i innych odpadów pochodzących z działalności rolniczej z terenu gminy Czarnia </w:t>
      </w:r>
    </w:p>
    <w:p w14:paraId="2AA0FA6E" w14:textId="77777777" w:rsidR="001A40AA" w:rsidRPr="002354AA" w:rsidRDefault="001A40AA" w:rsidP="007117F5">
      <w:pPr>
        <w:spacing w:after="0" w:line="276" w:lineRule="auto"/>
        <w:jc w:val="center"/>
        <w:rPr>
          <w:rFonts w:cstheme="minorHAnsi"/>
          <w:b/>
          <w:sz w:val="28"/>
        </w:rPr>
      </w:pPr>
      <w:r w:rsidRPr="001A40AA">
        <w:rPr>
          <w:rFonts w:cstheme="minorHAnsi"/>
          <w:b/>
          <w:sz w:val="20"/>
          <w:u w:val="single"/>
        </w:rPr>
        <w:t>*Wypełnienie wszystkich pół jest warunkiem przyjęcia wniosku</w:t>
      </w:r>
    </w:p>
    <w:p w14:paraId="7CB42121" w14:textId="77777777" w:rsidR="007455EC" w:rsidRPr="002354AA" w:rsidRDefault="007455EC" w:rsidP="007117F5">
      <w:pPr>
        <w:spacing w:after="0" w:line="276" w:lineRule="auto"/>
        <w:rPr>
          <w:rFonts w:cstheme="minorHAnsi"/>
          <w:sz w:val="24"/>
        </w:rPr>
      </w:pPr>
    </w:p>
    <w:p w14:paraId="2567E0A8" w14:textId="77777777" w:rsidR="002354AA" w:rsidRPr="002354AA" w:rsidRDefault="002354AA" w:rsidP="007117F5">
      <w:pPr>
        <w:spacing w:after="0" w:line="276" w:lineRule="auto"/>
        <w:rPr>
          <w:rFonts w:cstheme="minorHAnsi"/>
          <w:sz w:val="24"/>
        </w:rPr>
      </w:pPr>
    </w:p>
    <w:p w14:paraId="1D2255A4" w14:textId="77777777" w:rsidR="007455EC" w:rsidRPr="002354AA" w:rsidRDefault="007455EC" w:rsidP="007117F5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t>…………………………………………………………………………………………...</w:t>
      </w:r>
      <w:r w:rsidR="001A40AA">
        <w:rPr>
          <w:rFonts w:cstheme="minorHAnsi"/>
          <w:sz w:val="24"/>
        </w:rPr>
        <w:t>......................................................</w:t>
      </w:r>
    </w:p>
    <w:p w14:paraId="493C286E" w14:textId="77777777" w:rsidR="007455EC" w:rsidRPr="002354AA" w:rsidRDefault="007455EC" w:rsidP="007117F5">
      <w:pPr>
        <w:spacing w:after="0" w:line="276" w:lineRule="auto"/>
        <w:jc w:val="center"/>
        <w:rPr>
          <w:rFonts w:cstheme="minorHAnsi"/>
          <w:sz w:val="20"/>
        </w:rPr>
      </w:pPr>
      <w:r w:rsidRPr="002354AA">
        <w:rPr>
          <w:rFonts w:cstheme="minorHAnsi"/>
          <w:sz w:val="20"/>
        </w:rPr>
        <w:t>(imię i nazwisko posiadacza odpadów)</w:t>
      </w:r>
    </w:p>
    <w:p w14:paraId="23E7D21D" w14:textId="77777777" w:rsidR="002354AA" w:rsidRPr="002354AA" w:rsidRDefault="002354AA" w:rsidP="007117F5">
      <w:pPr>
        <w:spacing w:after="0" w:line="276" w:lineRule="auto"/>
        <w:jc w:val="center"/>
        <w:rPr>
          <w:rFonts w:cstheme="minorHAnsi"/>
          <w:sz w:val="20"/>
        </w:rPr>
      </w:pPr>
    </w:p>
    <w:p w14:paraId="0F746753" w14:textId="77777777" w:rsidR="007455EC" w:rsidRPr="002354AA" w:rsidRDefault="007455EC" w:rsidP="007117F5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t>…………………………………………………………………………………………...</w:t>
      </w:r>
      <w:r w:rsidR="001A40AA">
        <w:rPr>
          <w:rFonts w:cstheme="minorHAnsi"/>
          <w:sz w:val="24"/>
        </w:rPr>
        <w:t>......................................................</w:t>
      </w:r>
    </w:p>
    <w:p w14:paraId="7FAC84E2" w14:textId="77777777" w:rsidR="007455EC" w:rsidRPr="002354AA" w:rsidRDefault="007455EC" w:rsidP="007117F5">
      <w:pPr>
        <w:spacing w:after="0" w:line="276" w:lineRule="auto"/>
        <w:jc w:val="center"/>
        <w:rPr>
          <w:rFonts w:cstheme="minorHAnsi"/>
          <w:sz w:val="20"/>
        </w:rPr>
      </w:pPr>
      <w:r w:rsidRPr="002354AA">
        <w:rPr>
          <w:rFonts w:cstheme="minorHAnsi"/>
          <w:sz w:val="20"/>
        </w:rPr>
        <w:t>(adres zamieszkania)</w:t>
      </w:r>
    </w:p>
    <w:p w14:paraId="1872D8FA" w14:textId="77777777" w:rsidR="002354AA" w:rsidRPr="002354AA" w:rsidRDefault="002354AA" w:rsidP="007117F5">
      <w:pPr>
        <w:spacing w:after="0" w:line="276" w:lineRule="auto"/>
        <w:jc w:val="center"/>
        <w:rPr>
          <w:rFonts w:cstheme="minorHAnsi"/>
          <w:sz w:val="20"/>
        </w:rPr>
      </w:pPr>
    </w:p>
    <w:p w14:paraId="08FAA080" w14:textId="77777777" w:rsidR="007455EC" w:rsidRPr="002354AA" w:rsidRDefault="007455EC" w:rsidP="007117F5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t>…………………………………………………………………………………………...</w:t>
      </w:r>
      <w:r w:rsidR="001A40AA">
        <w:rPr>
          <w:rFonts w:cstheme="minorHAnsi"/>
          <w:sz w:val="24"/>
        </w:rPr>
        <w:t>......................................................</w:t>
      </w:r>
    </w:p>
    <w:p w14:paraId="11EC1263" w14:textId="77777777" w:rsidR="007455EC" w:rsidRPr="002354AA" w:rsidRDefault="007455EC" w:rsidP="007117F5">
      <w:pPr>
        <w:spacing w:after="0" w:line="276" w:lineRule="auto"/>
        <w:jc w:val="center"/>
        <w:rPr>
          <w:rFonts w:cstheme="minorHAnsi"/>
          <w:sz w:val="20"/>
        </w:rPr>
      </w:pPr>
      <w:r w:rsidRPr="002354AA">
        <w:rPr>
          <w:rFonts w:cstheme="minorHAnsi"/>
          <w:sz w:val="20"/>
        </w:rPr>
        <w:t>(NIP/PESEL posiadacza odpadów)</w:t>
      </w:r>
    </w:p>
    <w:p w14:paraId="288A292C" w14:textId="77777777" w:rsidR="002354AA" w:rsidRPr="002354AA" w:rsidRDefault="002354AA" w:rsidP="007117F5">
      <w:pPr>
        <w:spacing w:after="0" w:line="276" w:lineRule="auto"/>
        <w:jc w:val="center"/>
        <w:rPr>
          <w:rFonts w:cstheme="minorHAnsi"/>
          <w:sz w:val="20"/>
        </w:rPr>
      </w:pPr>
    </w:p>
    <w:p w14:paraId="575A4238" w14:textId="77777777" w:rsidR="007455EC" w:rsidRPr="002354AA" w:rsidRDefault="007455EC" w:rsidP="007117F5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t>…………………………………………………………………………………………...</w:t>
      </w:r>
      <w:r w:rsidR="001A40AA">
        <w:rPr>
          <w:rFonts w:cstheme="minorHAnsi"/>
          <w:sz w:val="24"/>
        </w:rPr>
        <w:t>......................................................</w:t>
      </w:r>
    </w:p>
    <w:p w14:paraId="3CAB31E4" w14:textId="77777777" w:rsidR="007455EC" w:rsidRPr="002354AA" w:rsidRDefault="007455EC" w:rsidP="007117F5">
      <w:pPr>
        <w:spacing w:after="0" w:line="276" w:lineRule="auto"/>
        <w:jc w:val="center"/>
        <w:rPr>
          <w:rFonts w:cstheme="minorHAnsi"/>
          <w:sz w:val="20"/>
        </w:rPr>
      </w:pPr>
      <w:r w:rsidRPr="002354AA">
        <w:rPr>
          <w:rFonts w:cstheme="minorHAnsi"/>
          <w:sz w:val="20"/>
        </w:rPr>
        <w:t>(telefon w cele ułatwienia kontaktu w trakcie realizacji zadania)</w:t>
      </w:r>
    </w:p>
    <w:p w14:paraId="0EA5BF9D" w14:textId="77777777" w:rsidR="00031E0D" w:rsidRPr="002354AA" w:rsidRDefault="00031E0D" w:rsidP="007117F5">
      <w:pPr>
        <w:spacing w:after="0" w:line="276" w:lineRule="auto"/>
        <w:jc w:val="center"/>
        <w:rPr>
          <w:rFonts w:cstheme="minorHAnsi"/>
          <w:sz w:val="20"/>
        </w:rPr>
      </w:pPr>
    </w:p>
    <w:p w14:paraId="07B49DF7" w14:textId="77777777" w:rsidR="007455EC" w:rsidRPr="002354AA" w:rsidRDefault="007455EC" w:rsidP="007117F5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t>Oświadczam, iż posiadam następujący rodzaj odpadów w ilościach:</w:t>
      </w:r>
    </w:p>
    <w:p w14:paraId="371CBB7D" w14:textId="77777777" w:rsidR="007455EC" w:rsidRPr="002354AA" w:rsidRDefault="007455EC" w:rsidP="007117F5">
      <w:pPr>
        <w:pStyle w:val="Akapitzlist"/>
        <w:spacing w:after="0" w:line="276" w:lineRule="auto"/>
        <w:rPr>
          <w:rFonts w:cstheme="minorHAnsi"/>
          <w:sz w:val="24"/>
        </w:rPr>
      </w:pPr>
    </w:p>
    <w:p w14:paraId="64516B12" w14:textId="77777777" w:rsidR="007455EC" w:rsidRPr="002354AA" w:rsidRDefault="007455EC" w:rsidP="007117F5">
      <w:p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2354AA">
        <w:rPr>
          <w:rFonts w:cstheme="minorHAnsi"/>
          <w:sz w:val="24"/>
        </w:rPr>
        <w:instrText xml:space="preserve"> FORMCHECKBOX </w:instrText>
      </w:r>
      <w:r w:rsidR="00784EFA">
        <w:rPr>
          <w:rFonts w:cstheme="minorHAnsi"/>
          <w:sz w:val="24"/>
        </w:rPr>
      </w:r>
      <w:r w:rsidR="00784EFA">
        <w:rPr>
          <w:rFonts w:cstheme="minorHAnsi"/>
          <w:sz w:val="24"/>
        </w:rPr>
        <w:fldChar w:fldCharType="separate"/>
      </w:r>
      <w:r w:rsidRPr="002354AA">
        <w:rPr>
          <w:rFonts w:cstheme="minorHAnsi"/>
          <w:sz w:val="24"/>
        </w:rPr>
        <w:fldChar w:fldCharType="end"/>
      </w:r>
      <w:bookmarkEnd w:id="0"/>
      <w:r w:rsidRPr="002354AA">
        <w:rPr>
          <w:rFonts w:cstheme="minorHAnsi"/>
          <w:sz w:val="24"/>
        </w:rPr>
        <w:tab/>
        <w:t>folia rolnicza biała/zielona</w:t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  <w:t>ilość (w tonach) ………….. Mg</w:t>
      </w:r>
    </w:p>
    <w:p w14:paraId="22858861" w14:textId="77777777" w:rsidR="007455EC" w:rsidRPr="002354AA" w:rsidRDefault="007455EC" w:rsidP="007117F5">
      <w:p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354AA">
        <w:rPr>
          <w:rFonts w:cstheme="minorHAnsi"/>
          <w:sz w:val="24"/>
        </w:rPr>
        <w:instrText xml:space="preserve"> FORMCHECKBOX </w:instrText>
      </w:r>
      <w:r w:rsidR="00784EFA">
        <w:rPr>
          <w:rFonts w:cstheme="minorHAnsi"/>
          <w:sz w:val="24"/>
        </w:rPr>
      </w:r>
      <w:r w:rsidR="00784EFA">
        <w:rPr>
          <w:rFonts w:cstheme="minorHAnsi"/>
          <w:sz w:val="24"/>
        </w:rPr>
        <w:fldChar w:fldCharType="separate"/>
      </w:r>
      <w:r w:rsidRPr="002354AA">
        <w:rPr>
          <w:rFonts w:cstheme="minorHAnsi"/>
          <w:sz w:val="24"/>
        </w:rPr>
        <w:fldChar w:fldCharType="end"/>
      </w:r>
      <w:r w:rsidRPr="002354AA">
        <w:rPr>
          <w:rFonts w:cstheme="minorHAnsi"/>
          <w:sz w:val="24"/>
        </w:rPr>
        <w:tab/>
        <w:t>folia rolnicza czarna</w:t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  <w:t>ilość (w tonach) ………….. Mg</w:t>
      </w:r>
    </w:p>
    <w:p w14:paraId="77CDA7DC" w14:textId="77777777" w:rsidR="007455EC" w:rsidRPr="002354AA" w:rsidRDefault="007455EC" w:rsidP="007117F5">
      <w:p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354AA">
        <w:rPr>
          <w:rFonts w:cstheme="minorHAnsi"/>
          <w:sz w:val="24"/>
        </w:rPr>
        <w:instrText xml:space="preserve"> FORMCHECKBOX </w:instrText>
      </w:r>
      <w:r w:rsidR="00784EFA">
        <w:rPr>
          <w:rFonts w:cstheme="minorHAnsi"/>
          <w:sz w:val="24"/>
        </w:rPr>
      </w:r>
      <w:r w:rsidR="00784EFA">
        <w:rPr>
          <w:rFonts w:cstheme="minorHAnsi"/>
          <w:sz w:val="24"/>
        </w:rPr>
        <w:fldChar w:fldCharType="separate"/>
      </w:r>
      <w:r w:rsidRPr="002354AA">
        <w:rPr>
          <w:rFonts w:cstheme="minorHAnsi"/>
          <w:sz w:val="24"/>
        </w:rPr>
        <w:fldChar w:fldCharType="end"/>
      </w:r>
      <w:r w:rsidRPr="002354AA">
        <w:rPr>
          <w:rFonts w:cstheme="minorHAnsi"/>
          <w:sz w:val="24"/>
        </w:rPr>
        <w:tab/>
        <w:t>siatka do owijania balotów</w:t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  <w:t>ilość (w tonach) ………….. Mg</w:t>
      </w:r>
    </w:p>
    <w:p w14:paraId="27AD8CB9" w14:textId="77777777" w:rsidR="007455EC" w:rsidRPr="002354AA" w:rsidRDefault="007455EC" w:rsidP="007117F5">
      <w:p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354AA">
        <w:rPr>
          <w:rFonts w:cstheme="minorHAnsi"/>
          <w:sz w:val="24"/>
        </w:rPr>
        <w:instrText xml:space="preserve"> FORMCHECKBOX </w:instrText>
      </w:r>
      <w:r w:rsidR="00784EFA">
        <w:rPr>
          <w:rFonts w:cstheme="minorHAnsi"/>
          <w:sz w:val="24"/>
        </w:rPr>
      </w:r>
      <w:r w:rsidR="00784EFA">
        <w:rPr>
          <w:rFonts w:cstheme="minorHAnsi"/>
          <w:sz w:val="24"/>
        </w:rPr>
        <w:fldChar w:fldCharType="separate"/>
      </w:r>
      <w:r w:rsidRPr="002354AA">
        <w:rPr>
          <w:rFonts w:cstheme="minorHAnsi"/>
          <w:sz w:val="24"/>
        </w:rPr>
        <w:fldChar w:fldCharType="end"/>
      </w:r>
      <w:r w:rsidRPr="002354AA">
        <w:rPr>
          <w:rFonts w:cstheme="minorHAnsi"/>
          <w:sz w:val="24"/>
        </w:rPr>
        <w:tab/>
        <w:t>sznurek do owijania balotów</w:t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  <w:t>ilość (w tonach) ………….. Mg</w:t>
      </w:r>
    </w:p>
    <w:p w14:paraId="47FC5AF7" w14:textId="77777777" w:rsidR="007455EC" w:rsidRPr="002354AA" w:rsidRDefault="007455EC" w:rsidP="007117F5">
      <w:p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354AA">
        <w:rPr>
          <w:rFonts w:cstheme="minorHAnsi"/>
          <w:sz w:val="24"/>
        </w:rPr>
        <w:instrText xml:space="preserve"> FORMCHECKBOX </w:instrText>
      </w:r>
      <w:r w:rsidR="00784EFA">
        <w:rPr>
          <w:rFonts w:cstheme="minorHAnsi"/>
          <w:sz w:val="24"/>
        </w:rPr>
      </w:r>
      <w:r w:rsidR="00784EFA">
        <w:rPr>
          <w:rFonts w:cstheme="minorHAnsi"/>
          <w:sz w:val="24"/>
        </w:rPr>
        <w:fldChar w:fldCharType="separate"/>
      </w:r>
      <w:r w:rsidRPr="002354AA">
        <w:rPr>
          <w:rFonts w:cstheme="minorHAnsi"/>
          <w:sz w:val="24"/>
        </w:rPr>
        <w:fldChar w:fldCharType="end"/>
      </w:r>
      <w:r w:rsidRPr="002354AA">
        <w:rPr>
          <w:rFonts w:cstheme="minorHAnsi"/>
          <w:sz w:val="24"/>
        </w:rPr>
        <w:tab/>
        <w:t>opakowania po nawozach</w:t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  <w:t>ilość (w tonach) ………….. Mg</w:t>
      </w:r>
    </w:p>
    <w:p w14:paraId="373A93B1" w14:textId="77777777" w:rsidR="007455EC" w:rsidRPr="002354AA" w:rsidRDefault="007455EC" w:rsidP="007117F5">
      <w:p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354AA">
        <w:rPr>
          <w:rFonts w:cstheme="minorHAnsi"/>
          <w:sz w:val="24"/>
        </w:rPr>
        <w:instrText xml:space="preserve"> FORMCHECKBOX </w:instrText>
      </w:r>
      <w:r w:rsidR="00784EFA">
        <w:rPr>
          <w:rFonts w:cstheme="minorHAnsi"/>
          <w:sz w:val="24"/>
        </w:rPr>
      </w:r>
      <w:r w:rsidR="00784EFA">
        <w:rPr>
          <w:rFonts w:cstheme="minorHAnsi"/>
          <w:sz w:val="24"/>
        </w:rPr>
        <w:fldChar w:fldCharType="separate"/>
      </w:r>
      <w:r w:rsidRPr="002354AA">
        <w:rPr>
          <w:rFonts w:cstheme="minorHAnsi"/>
          <w:sz w:val="24"/>
        </w:rPr>
        <w:fldChar w:fldCharType="end"/>
      </w:r>
      <w:r w:rsidRPr="002354AA">
        <w:rPr>
          <w:rFonts w:cstheme="minorHAnsi"/>
          <w:sz w:val="24"/>
        </w:rPr>
        <w:tab/>
        <w:t>opakowania typu Big Bag</w:t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</w:r>
      <w:r w:rsidR="00031E0D" w:rsidRPr="002354AA">
        <w:rPr>
          <w:rFonts w:cstheme="minorHAnsi"/>
          <w:sz w:val="24"/>
        </w:rPr>
        <w:tab/>
        <w:t>ilość (w tonach) ………….. Mg</w:t>
      </w:r>
    </w:p>
    <w:p w14:paraId="5D40BE99" w14:textId="77777777" w:rsidR="00031E0D" w:rsidRPr="002354AA" w:rsidRDefault="00031E0D" w:rsidP="007117F5">
      <w:pPr>
        <w:spacing w:after="0" w:line="276" w:lineRule="auto"/>
        <w:rPr>
          <w:rFonts w:cstheme="minorHAnsi"/>
          <w:sz w:val="24"/>
        </w:rPr>
      </w:pPr>
    </w:p>
    <w:p w14:paraId="17DCD07F" w14:textId="77777777" w:rsidR="00031E0D" w:rsidRPr="002354AA" w:rsidRDefault="00031E0D" w:rsidP="007117F5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</w:rPr>
      </w:pPr>
      <w:r w:rsidRPr="002354AA">
        <w:rPr>
          <w:rFonts w:cstheme="minorHAnsi"/>
          <w:sz w:val="24"/>
        </w:rPr>
        <w:t>…………………………………………………………………………………………...</w:t>
      </w:r>
      <w:r w:rsidR="001A40AA">
        <w:rPr>
          <w:rFonts w:cstheme="minorHAnsi"/>
          <w:sz w:val="24"/>
        </w:rPr>
        <w:t>......................................................</w:t>
      </w:r>
    </w:p>
    <w:p w14:paraId="0D37549B" w14:textId="77777777" w:rsidR="00031E0D" w:rsidRPr="002354AA" w:rsidRDefault="00031E0D" w:rsidP="007117F5">
      <w:pPr>
        <w:spacing w:after="0" w:line="276" w:lineRule="auto"/>
        <w:jc w:val="center"/>
        <w:rPr>
          <w:rFonts w:cstheme="minorHAnsi"/>
          <w:sz w:val="20"/>
        </w:rPr>
      </w:pPr>
      <w:r w:rsidRPr="002354AA">
        <w:rPr>
          <w:rFonts w:cstheme="minorHAnsi"/>
          <w:sz w:val="20"/>
        </w:rPr>
        <w:t>(adres pochodzenia odpadów)</w:t>
      </w:r>
    </w:p>
    <w:p w14:paraId="1EB58831" w14:textId="77777777" w:rsidR="002354AA" w:rsidRPr="002354AA" w:rsidRDefault="002354AA" w:rsidP="007117F5">
      <w:pPr>
        <w:spacing w:after="0" w:line="276" w:lineRule="auto"/>
        <w:jc w:val="center"/>
        <w:rPr>
          <w:rFonts w:cstheme="minorHAnsi"/>
          <w:sz w:val="20"/>
        </w:rPr>
      </w:pPr>
    </w:p>
    <w:p w14:paraId="35367706" w14:textId="77777777" w:rsidR="002354AA" w:rsidRPr="002354AA" w:rsidRDefault="002354AA" w:rsidP="007117F5">
      <w:pPr>
        <w:spacing w:after="0" w:line="276" w:lineRule="auto"/>
        <w:jc w:val="center"/>
        <w:rPr>
          <w:rFonts w:cstheme="minorHAnsi"/>
          <w:sz w:val="20"/>
        </w:rPr>
      </w:pPr>
    </w:p>
    <w:p w14:paraId="0580F601" w14:textId="77777777" w:rsidR="00031E0D" w:rsidRPr="002354AA" w:rsidRDefault="001A40AA" w:rsidP="007117F5">
      <w:pPr>
        <w:spacing w:after="0" w:line="276" w:lineRule="auto"/>
        <w:jc w:val="right"/>
        <w:rPr>
          <w:rFonts w:cstheme="minorHAnsi"/>
          <w:sz w:val="24"/>
        </w:rPr>
      </w:pPr>
      <w:r>
        <w:rPr>
          <w:rFonts w:cstheme="minorHAnsi"/>
          <w:sz w:val="24"/>
        </w:rPr>
        <w:t>……….</w:t>
      </w:r>
      <w:r w:rsidR="00031E0D" w:rsidRPr="002354AA">
        <w:rPr>
          <w:rFonts w:cstheme="minorHAnsi"/>
          <w:sz w:val="24"/>
        </w:rPr>
        <w:t>……..……………………………………..</w:t>
      </w:r>
    </w:p>
    <w:p w14:paraId="3F6A2927" w14:textId="77777777" w:rsidR="00031E0D" w:rsidRDefault="00031E0D" w:rsidP="007117F5">
      <w:pPr>
        <w:spacing w:after="0" w:line="276" w:lineRule="auto"/>
        <w:ind w:left="5664"/>
        <w:rPr>
          <w:rFonts w:cstheme="minorHAnsi"/>
          <w:sz w:val="20"/>
        </w:rPr>
      </w:pPr>
      <w:bookmarkStart w:id="1" w:name="_GoBack"/>
      <w:bookmarkEnd w:id="1"/>
      <w:r w:rsidRPr="002354AA">
        <w:rPr>
          <w:rFonts w:cstheme="minorHAnsi"/>
          <w:sz w:val="20"/>
        </w:rPr>
        <w:t xml:space="preserve">       </w:t>
      </w:r>
      <w:r w:rsidR="002354AA" w:rsidRPr="002354AA">
        <w:rPr>
          <w:rFonts w:cstheme="minorHAnsi"/>
          <w:sz w:val="20"/>
        </w:rPr>
        <w:tab/>
        <w:t xml:space="preserve">    </w:t>
      </w:r>
      <w:r w:rsidRPr="002354AA">
        <w:rPr>
          <w:rFonts w:cstheme="minorHAnsi"/>
          <w:sz w:val="20"/>
        </w:rPr>
        <w:t>(podpis posiadacza odpadów)</w:t>
      </w:r>
    </w:p>
    <w:p w14:paraId="3A945A44" w14:textId="77777777" w:rsidR="002354AA" w:rsidRPr="002354AA" w:rsidRDefault="002354AA" w:rsidP="007117F5">
      <w:pPr>
        <w:pageBreakBefore/>
        <w:spacing w:after="0" w:line="276" w:lineRule="auto"/>
        <w:jc w:val="center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b/>
          <w:sz w:val="24"/>
          <w:szCs w:val="24"/>
        </w:rPr>
        <w:lastRenderedPageBreak/>
        <w:t>Klauzula informacyjna</w:t>
      </w:r>
    </w:p>
    <w:p w14:paraId="6857B379" w14:textId="77777777" w:rsidR="002354AA" w:rsidRPr="002354AA" w:rsidRDefault="002354AA" w:rsidP="007117F5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Administratorem Państwa danych osobowych będzie Wójt Gminy Czarnia z siedzibą w Czarni 41. Można się z nami kontaktować w następujący sposób:</w:t>
      </w:r>
    </w:p>
    <w:p w14:paraId="078D21D2" w14:textId="77777777" w:rsidR="002354AA" w:rsidRPr="002354AA" w:rsidRDefault="002354AA" w:rsidP="007117F5">
      <w:pPr>
        <w:numPr>
          <w:ilvl w:val="0"/>
          <w:numId w:val="6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listownie: Gmina Czarnia, Czarnia 41, 07-431 Czarnia,</w:t>
      </w:r>
    </w:p>
    <w:p w14:paraId="4C57283D" w14:textId="77777777" w:rsidR="002354AA" w:rsidRPr="002354AA" w:rsidRDefault="002354AA" w:rsidP="007117F5">
      <w:pPr>
        <w:numPr>
          <w:ilvl w:val="0"/>
          <w:numId w:val="6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telefonicznie: 29 772 70 17.</w:t>
      </w:r>
    </w:p>
    <w:p w14:paraId="46AF99C8" w14:textId="77777777" w:rsidR="002354AA" w:rsidRPr="002354AA" w:rsidRDefault="002354AA" w:rsidP="007117F5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 xml:space="preserve">Inspektorem Ochrony Danych (IOD) jest Bartosz Mendyk. Można się z nim kontaktować poprzez: </w:t>
      </w:r>
      <w:r w:rsidR="00206A60">
        <w:rPr>
          <w:rFonts w:eastAsia="Calibri" w:cstheme="minorHAnsi"/>
          <w:sz w:val="24"/>
          <w:szCs w:val="24"/>
        </w:rPr>
        <w:br/>
      </w:r>
      <w:r w:rsidRPr="002354AA">
        <w:rPr>
          <w:rFonts w:eastAsia="Calibri" w:cstheme="minorHAnsi"/>
          <w:sz w:val="24"/>
          <w:szCs w:val="24"/>
        </w:rPr>
        <w:t xml:space="preserve">e-mail na adres: </w:t>
      </w:r>
      <w:hyperlink r:id="rId8" w:history="1">
        <w:r w:rsidRPr="002354AA">
          <w:rPr>
            <w:rFonts w:eastAsia="Calibri" w:cstheme="minorHAnsi"/>
            <w:color w:val="0563C1"/>
            <w:sz w:val="24"/>
            <w:szCs w:val="24"/>
            <w:u w:val="single"/>
          </w:rPr>
          <w:t>kancelaria@drmendyk.pl</w:t>
        </w:r>
      </w:hyperlink>
      <w:r w:rsidRPr="002354AA">
        <w:rPr>
          <w:rFonts w:eastAsia="Calibri" w:cstheme="minorHAnsi"/>
          <w:sz w:val="24"/>
          <w:szCs w:val="24"/>
        </w:rPr>
        <w:t xml:space="preserve"> lub telefonicznie: 507054139. Do Inspektora Ochrony Danych należy kierować wyłącznie sprawy dotyczące przetwarzania </w:t>
      </w:r>
      <w:r w:rsidRPr="002354AA">
        <w:rPr>
          <w:rFonts w:eastAsia="Calibri" w:cstheme="minorHAnsi"/>
          <w:bCs/>
          <w:sz w:val="24"/>
          <w:szCs w:val="24"/>
        </w:rPr>
        <w:t>Państwa danych</w:t>
      </w:r>
      <w:r w:rsidRPr="002354AA">
        <w:rPr>
          <w:rFonts w:eastAsia="Calibri" w:cstheme="minorHAnsi"/>
          <w:sz w:val="24"/>
          <w:szCs w:val="24"/>
        </w:rPr>
        <w:t xml:space="preserve"> przez Urząd Gminy Czarnia.</w:t>
      </w:r>
    </w:p>
    <w:p w14:paraId="59AB5D87" w14:textId="3EB54FFF" w:rsidR="002354AA" w:rsidRPr="002354AA" w:rsidRDefault="002354AA" w:rsidP="007117F5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Będziemy przetwarzać Państwa dane osobowe w związku z</w:t>
      </w:r>
      <w:r w:rsidR="00C61E98">
        <w:rPr>
          <w:rFonts w:eastAsia="Calibri" w:cstheme="minorHAnsi"/>
          <w:sz w:val="24"/>
          <w:szCs w:val="24"/>
        </w:rPr>
        <w:t>e</w:t>
      </w:r>
      <w:r w:rsidRPr="002354AA">
        <w:rPr>
          <w:rFonts w:eastAsia="Calibri" w:cstheme="minorHAnsi"/>
          <w:sz w:val="24"/>
          <w:szCs w:val="24"/>
        </w:rPr>
        <w:t xml:space="preserve"> sprawowani</w:t>
      </w:r>
      <w:r w:rsidR="00C61E98">
        <w:rPr>
          <w:rFonts w:eastAsia="Calibri" w:cstheme="minorHAnsi"/>
          <w:sz w:val="24"/>
          <w:szCs w:val="24"/>
        </w:rPr>
        <w:t>em</w:t>
      </w:r>
      <w:r w:rsidRPr="002354AA">
        <w:rPr>
          <w:rFonts w:eastAsia="Calibri" w:cstheme="minorHAnsi"/>
          <w:sz w:val="24"/>
          <w:szCs w:val="24"/>
        </w:rPr>
        <w:t xml:space="preserve"> władzy publicznej powierzonej administratorowi (art. 6 ust. 1 lit. e). </w:t>
      </w:r>
    </w:p>
    <w:p w14:paraId="1E2FF603" w14:textId="77777777" w:rsidR="002354AA" w:rsidRPr="002354AA" w:rsidRDefault="002354AA" w:rsidP="007117F5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Odbiorcą Państwa danych osobowych mogą być: Wójt Gminy Czarnia, Rada Gminy Czarnia, inne organy publiczne, sądy i inni odbiorcy legitymujący się interesem prawnym w pozyskaniu danych osobowych.</w:t>
      </w:r>
    </w:p>
    <w:p w14:paraId="30FD8F22" w14:textId="77777777" w:rsidR="002354AA" w:rsidRPr="002354AA" w:rsidRDefault="002354AA" w:rsidP="007117F5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 xml:space="preserve">Będziemy przechowywać Państwa dane osobowe do chwili realizacji zadania, do którego dane osobowe zostały zebrane a następnie, jeśli chodzi o materiały archiwalne, przez czas wynikający z przepisów ustawy z dnia 14 lipca 1983 r. o narodowym zasobie archiwalnym i archiwach </w:t>
      </w:r>
      <w:r w:rsidR="00206A60">
        <w:rPr>
          <w:rFonts w:eastAsia="Calibri" w:cstheme="minorHAnsi"/>
          <w:sz w:val="24"/>
          <w:szCs w:val="24"/>
        </w:rPr>
        <w:br/>
      </w:r>
      <w:r w:rsidRPr="002354AA">
        <w:rPr>
          <w:rFonts w:eastAsia="Calibri" w:cstheme="minorHAnsi"/>
          <w:sz w:val="24"/>
          <w:szCs w:val="24"/>
        </w:rPr>
        <w:t>(Dz. U. z 2020 r. poz. 164).</w:t>
      </w:r>
    </w:p>
    <w:p w14:paraId="0A68CE1E" w14:textId="77777777" w:rsidR="002354AA" w:rsidRPr="002354AA" w:rsidRDefault="002354AA" w:rsidP="007117F5">
      <w:pPr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Zgodnie z RODO przysługuje Państwu:</w:t>
      </w:r>
    </w:p>
    <w:p w14:paraId="71B8024D" w14:textId="77777777" w:rsidR="002354AA" w:rsidRPr="002354AA" w:rsidRDefault="002354AA" w:rsidP="007117F5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dostępu do swoich danych oraz otrzymania ich kopii;</w:t>
      </w:r>
    </w:p>
    <w:p w14:paraId="3B3D4706" w14:textId="77777777" w:rsidR="002354AA" w:rsidRPr="002354AA" w:rsidRDefault="002354AA" w:rsidP="007117F5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 sprostowania (poprawiania) swoich danych;</w:t>
      </w:r>
    </w:p>
    <w:p w14:paraId="38DA7F2E" w14:textId="77777777" w:rsidR="002354AA" w:rsidRPr="002354AA" w:rsidRDefault="002354AA" w:rsidP="007117F5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 usunięcia danych osobowych, w sytuacji, gdy przetwarzanie danych nie następuje w celu wywiązania się z obowiązku wynikającego z przepisu prawa lub w ramach sprawowania władzy publicznej;</w:t>
      </w:r>
    </w:p>
    <w:p w14:paraId="314DE4EC" w14:textId="77777777" w:rsidR="002354AA" w:rsidRPr="002354AA" w:rsidRDefault="002354AA" w:rsidP="007117F5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 ograniczenia przetwarzania danych;</w:t>
      </w:r>
    </w:p>
    <w:p w14:paraId="14540A14" w14:textId="77777777" w:rsidR="002354AA" w:rsidRPr="002354AA" w:rsidRDefault="002354AA" w:rsidP="007117F5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 wniesienia sprzeciwu wobec przetwarzania danych;</w:t>
      </w:r>
    </w:p>
    <w:p w14:paraId="77135AA8" w14:textId="77777777" w:rsidR="007455EC" w:rsidRPr="002354AA" w:rsidRDefault="002354AA" w:rsidP="007117F5">
      <w:pPr>
        <w:numPr>
          <w:ilvl w:val="0"/>
          <w:numId w:val="7"/>
        </w:numPr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 w:rsidRPr="002354AA">
        <w:rPr>
          <w:rFonts w:eastAsia="Calibri" w:cstheme="minorHAnsi"/>
          <w:sz w:val="24"/>
          <w:szCs w:val="24"/>
        </w:rPr>
        <w:t>prawo do wniesienia skargi do Prezes UODO (na adres Urzędu Ochrony Danych Osobowych, ul. Stawki 2, 00 - 193 Warszawa).</w:t>
      </w:r>
    </w:p>
    <w:p w14:paraId="3C89E47B" w14:textId="77777777" w:rsidR="002354AA" w:rsidRPr="002354AA" w:rsidRDefault="002354AA" w:rsidP="007117F5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</w:p>
    <w:p w14:paraId="110F097E" w14:textId="77777777" w:rsidR="002354AA" w:rsidRPr="002354AA" w:rsidRDefault="002354AA" w:rsidP="007117F5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</w:p>
    <w:p w14:paraId="08EBF334" w14:textId="77777777" w:rsidR="002354AA" w:rsidRPr="002354AA" w:rsidRDefault="00206A60" w:rsidP="007117F5">
      <w:pPr>
        <w:spacing w:after="0" w:line="276" w:lineRule="auto"/>
        <w:jc w:val="right"/>
        <w:rPr>
          <w:rFonts w:cstheme="minorHAnsi"/>
          <w:sz w:val="24"/>
        </w:rPr>
      </w:pPr>
      <w:r>
        <w:rPr>
          <w:rFonts w:cstheme="minorHAnsi"/>
          <w:sz w:val="24"/>
        </w:rPr>
        <w:t>…</w:t>
      </w:r>
      <w:r w:rsidR="002354AA" w:rsidRPr="002354AA">
        <w:rPr>
          <w:rFonts w:cstheme="minorHAnsi"/>
          <w:sz w:val="24"/>
        </w:rPr>
        <w:t>……..……………………………………..</w:t>
      </w:r>
    </w:p>
    <w:p w14:paraId="5EDDCFDB" w14:textId="77777777" w:rsidR="002354AA" w:rsidRPr="002354AA" w:rsidRDefault="002354AA" w:rsidP="007117F5">
      <w:pPr>
        <w:spacing w:after="0" w:line="276" w:lineRule="auto"/>
        <w:ind w:left="5664" w:firstLine="708"/>
        <w:rPr>
          <w:rFonts w:cstheme="minorHAnsi"/>
          <w:sz w:val="20"/>
        </w:rPr>
      </w:pPr>
      <w:r w:rsidRPr="002354AA">
        <w:rPr>
          <w:rFonts w:cstheme="minorHAnsi"/>
          <w:sz w:val="20"/>
        </w:rPr>
        <w:t xml:space="preserve">               (podpis wnioskodawcy)</w:t>
      </w:r>
    </w:p>
    <w:p w14:paraId="7E7BE6B6" w14:textId="77777777" w:rsidR="002354AA" w:rsidRPr="002354AA" w:rsidRDefault="002354AA" w:rsidP="007117F5">
      <w:pPr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sectPr w:rsidR="002354AA" w:rsidRPr="002354AA" w:rsidSect="002354AA">
      <w:footerReference w:type="default" r:id="rId9"/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CE7EE1" w14:textId="77777777" w:rsidR="00784EFA" w:rsidRDefault="00784EFA" w:rsidP="001A40AA">
      <w:pPr>
        <w:spacing w:after="0" w:line="240" w:lineRule="auto"/>
      </w:pPr>
      <w:r>
        <w:separator/>
      </w:r>
    </w:p>
  </w:endnote>
  <w:endnote w:type="continuationSeparator" w:id="0">
    <w:p w14:paraId="35191F4D" w14:textId="77777777" w:rsidR="00784EFA" w:rsidRDefault="00784EFA" w:rsidP="001A4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801828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22F580F" w14:textId="00DF0737" w:rsidR="007117F5" w:rsidRDefault="007117F5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84EF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84EF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CC2C92A" w14:textId="77777777" w:rsidR="007117F5" w:rsidRDefault="007117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F4579B" w14:textId="77777777" w:rsidR="00784EFA" w:rsidRDefault="00784EFA" w:rsidP="001A40AA">
      <w:pPr>
        <w:spacing w:after="0" w:line="240" w:lineRule="auto"/>
      </w:pPr>
      <w:r>
        <w:separator/>
      </w:r>
    </w:p>
  </w:footnote>
  <w:footnote w:type="continuationSeparator" w:id="0">
    <w:p w14:paraId="7BAA8D82" w14:textId="77777777" w:rsidR="00784EFA" w:rsidRDefault="00784EFA" w:rsidP="001A40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  <w:sz w:val="22"/>
        <w:szCs w:val="22"/>
      </w:rPr>
    </w:lvl>
  </w:abstractNum>
  <w:abstractNum w:abstractNumId="2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3" w15:restartNumberingAfterBreak="0">
    <w:nsid w:val="22B82E12"/>
    <w:multiLevelType w:val="hybridMultilevel"/>
    <w:tmpl w:val="1DA0C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20F02"/>
    <w:multiLevelType w:val="hybridMultilevel"/>
    <w:tmpl w:val="1DA0C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AB3088"/>
    <w:multiLevelType w:val="hybridMultilevel"/>
    <w:tmpl w:val="1DA0C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D1275B"/>
    <w:multiLevelType w:val="hybridMultilevel"/>
    <w:tmpl w:val="1DA0C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5EC"/>
    <w:rsid w:val="00031E0D"/>
    <w:rsid w:val="001A40AA"/>
    <w:rsid w:val="00206A60"/>
    <w:rsid w:val="002354AA"/>
    <w:rsid w:val="005E7506"/>
    <w:rsid w:val="007117F5"/>
    <w:rsid w:val="007455EC"/>
    <w:rsid w:val="00784EFA"/>
    <w:rsid w:val="00C61E98"/>
    <w:rsid w:val="00C96469"/>
    <w:rsid w:val="00D509AC"/>
    <w:rsid w:val="00F2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6BE75"/>
  <w15:chartTrackingRefBased/>
  <w15:docId w15:val="{CD3435E0-EA35-4B45-8A14-9C438B750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55E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40A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A40A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A40A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117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17F5"/>
  </w:style>
  <w:style w:type="paragraph" w:styleId="Stopka">
    <w:name w:val="footer"/>
    <w:basedOn w:val="Normalny"/>
    <w:link w:val="StopkaZnak"/>
    <w:uiPriority w:val="99"/>
    <w:unhideWhenUsed/>
    <w:rsid w:val="007117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1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drmendy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C56DD-1439-496B-8193-523D73F2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Paulina Sztemberg</cp:lastModifiedBy>
  <cp:revision>3</cp:revision>
  <dcterms:created xsi:type="dcterms:W3CDTF">2021-02-05T06:40:00Z</dcterms:created>
  <dcterms:modified xsi:type="dcterms:W3CDTF">2021-02-05T06:41:00Z</dcterms:modified>
</cp:coreProperties>
</file>